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D5710" w14:textId="56CF07AB" w:rsidR="00305C0A" w:rsidRPr="00037B58" w:rsidRDefault="00C11CC0" w:rsidP="00AE01D4">
      <w:pPr>
        <w:pStyle w:val="Tn"/>
      </w:pPr>
      <w:r w:rsidRPr="00037B58">
        <w:rPr>
          <w:color w:val="C00000"/>
        </w:rPr>
        <w:t>Tên</w:t>
      </w:r>
      <w:r>
        <w:t xml:space="preserve"> </w:t>
      </w:r>
      <w:r w:rsidR="00AE01D4">
        <w:t>:</w:t>
      </w:r>
      <w:r w:rsidRPr="00037B58">
        <w:t xml:space="preserve">phạm anh </w:t>
      </w:r>
      <w:r w:rsidR="00AE01D4" w:rsidRPr="00037B58">
        <w:t>Tuấn</w:t>
      </w:r>
    </w:p>
    <w:p w14:paraId="14F1C167" w14:textId="5B88081F" w:rsidR="00305C0A" w:rsidRPr="00DF78C7" w:rsidRDefault="00DF78C7">
      <w:pPr>
        <w:pStyle w:val="Ngaythang"/>
        <w:rPr>
          <w:b/>
          <w:bCs w:val="0"/>
          <w:i/>
          <w:iCs/>
          <w:color w:val="00B0F0"/>
          <w:sz w:val="36"/>
          <w:szCs w:val="36"/>
        </w:rPr>
      </w:pPr>
      <w:proofErr w:type="spellStart"/>
      <w:r w:rsidRPr="00DF78C7">
        <w:rPr>
          <w:b/>
          <w:bCs w:val="0"/>
          <w:i/>
          <w:iCs/>
          <w:color w:val="00B0F0"/>
          <w:sz w:val="36"/>
          <w:szCs w:val="36"/>
        </w:rPr>
        <w:t>Lớp</w:t>
      </w:r>
      <w:proofErr w:type="spellEnd"/>
      <w:r w:rsidRPr="00DF78C7">
        <w:rPr>
          <w:b/>
          <w:bCs w:val="0"/>
          <w:i/>
          <w:iCs/>
          <w:color w:val="00B0F0"/>
          <w:sz w:val="36"/>
          <w:szCs w:val="36"/>
        </w:rPr>
        <w:t xml:space="preserve"> 11A3</w:t>
      </w:r>
    </w:p>
    <w:p w14:paraId="199555ED" w14:textId="57C8C4FA" w:rsidR="00305C0A" w:rsidRPr="00F4254E" w:rsidRDefault="00E44033">
      <w:pPr>
        <w:pStyle w:val="ach"/>
        <w:rPr>
          <w:b/>
          <w:bCs/>
          <w:color w:val="FF0000"/>
          <w:sz w:val="56"/>
          <w:szCs w:val="56"/>
        </w:rPr>
      </w:pPr>
      <w:proofErr w:type="spellStart"/>
      <w:r w:rsidRPr="00F4254E">
        <w:rPr>
          <w:b/>
          <w:bCs/>
          <w:color w:val="FF0000"/>
          <w:sz w:val="56"/>
          <w:szCs w:val="56"/>
        </w:rPr>
        <w:t>Sở</w:t>
      </w:r>
      <w:proofErr w:type="spellEnd"/>
      <w:r w:rsidRPr="00F4254E">
        <w:rPr>
          <w:b/>
          <w:bCs/>
          <w:color w:val="FF0000"/>
          <w:sz w:val="56"/>
          <w:szCs w:val="56"/>
        </w:rPr>
        <w:t xml:space="preserve"> </w:t>
      </w:r>
      <w:proofErr w:type="spellStart"/>
      <w:r w:rsidRPr="00F4254E">
        <w:rPr>
          <w:b/>
          <w:bCs/>
          <w:color w:val="FF0000"/>
          <w:sz w:val="56"/>
          <w:szCs w:val="56"/>
        </w:rPr>
        <w:t>thích</w:t>
      </w:r>
      <w:proofErr w:type="spellEnd"/>
      <w:r w:rsidR="0001065A" w:rsidRPr="00F4254E">
        <w:rPr>
          <w:b/>
          <w:bCs/>
          <w:color w:val="FF0000"/>
          <w:sz w:val="56"/>
          <w:szCs w:val="56"/>
        </w:rPr>
        <w:t>:</w:t>
      </w:r>
    </w:p>
    <w:p w14:paraId="5954CE84" w14:textId="5FE7E610" w:rsidR="0001065A" w:rsidRDefault="00615227">
      <w:pPr>
        <w:pStyle w:val="ach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Thích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chụp</w:t>
      </w:r>
      <w:proofErr w:type="spellEnd"/>
      <w:r>
        <w:rPr>
          <w:b/>
          <w:bCs/>
          <w:sz w:val="24"/>
          <w:szCs w:val="24"/>
        </w:rPr>
        <w:t xml:space="preserve"> phong </w:t>
      </w:r>
      <w:proofErr w:type="spellStart"/>
      <w:r>
        <w:rPr>
          <w:b/>
          <w:bCs/>
          <w:sz w:val="24"/>
          <w:szCs w:val="24"/>
        </w:rPr>
        <w:t>cảnh</w:t>
      </w:r>
      <w:proofErr w:type="spellEnd"/>
      <w:r>
        <w:rPr>
          <w:b/>
          <w:bCs/>
          <w:sz w:val="24"/>
          <w:szCs w:val="24"/>
        </w:rPr>
        <w:t xml:space="preserve"> thiên nhiên như: </w:t>
      </w:r>
      <w:proofErr w:type="spellStart"/>
      <w:r>
        <w:rPr>
          <w:b/>
          <w:bCs/>
          <w:sz w:val="24"/>
          <w:szCs w:val="24"/>
        </w:rPr>
        <w:t>hoàng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hôn.</w:t>
      </w:r>
      <w:r w:rsidR="00AC5152">
        <w:rPr>
          <w:b/>
          <w:bCs/>
          <w:sz w:val="24"/>
          <w:szCs w:val="24"/>
        </w:rPr>
        <w:t>ánh</w:t>
      </w:r>
      <w:proofErr w:type="spellEnd"/>
      <w:r w:rsidR="00AC5152">
        <w:rPr>
          <w:b/>
          <w:bCs/>
          <w:sz w:val="24"/>
          <w:szCs w:val="24"/>
        </w:rPr>
        <w:t xml:space="preserve"> </w:t>
      </w:r>
      <w:proofErr w:type="spellStart"/>
      <w:r w:rsidR="00AC5152">
        <w:rPr>
          <w:b/>
          <w:bCs/>
          <w:sz w:val="24"/>
          <w:szCs w:val="24"/>
        </w:rPr>
        <w:t>sáng</w:t>
      </w:r>
      <w:proofErr w:type="spellEnd"/>
      <w:r w:rsidR="00AC5152">
        <w:rPr>
          <w:b/>
          <w:bCs/>
          <w:sz w:val="24"/>
          <w:szCs w:val="24"/>
        </w:rPr>
        <w:t xml:space="preserve"> </w:t>
      </w:r>
      <w:proofErr w:type="spellStart"/>
      <w:r w:rsidR="00AC5152">
        <w:rPr>
          <w:b/>
          <w:bCs/>
          <w:sz w:val="24"/>
          <w:szCs w:val="24"/>
        </w:rPr>
        <w:t>sớm</w:t>
      </w:r>
      <w:proofErr w:type="spellEnd"/>
      <w:r w:rsidR="00AC5152">
        <w:rPr>
          <w:b/>
          <w:bCs/>
          <w:sz w:val="24"/>
          <w:szCs w:val="24"/>
        </w:rPr>
        <w:t xml:space="preserve"> .</w:t>
      </w:r>
    </w:p>
    <w:p w14:paraId="244F6427" w14:textId="2FAB1F20" w:rsidR="00AC5152" w:rsidRPr="0001065A" w:rsidRDefault="004D32E5">
      <w:pPr>
        <w:pStyle w:val="ach"/>
        <w:rPr>
          <w:b/>
          <w:bCs/>
          <w:sz w:val="24"/>
          <w:szCs w:val="24"/>
        </w:rPr>
      </w:pPr>
      <w:r w:rsidRPr="004D7573">
        <w:rPr>
          <w:noProof/>
          <w:color w:val="C00000"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60C02917" wp14:editId="70868E75">
            <wp:simplePos x="0" y="0"/>
            <wp:positionH relativeFrom="column">
              <wp:posOffset>3078480</wp:posOffset>
            </wp:positionH>
            <wp:positionV relativeFrom="paragraph">
              <wp:posOffset>1080135</wp:posOffset>
            </wp:positionV>
            <wp:extent cx="1864360" cy="1044575"/>
            <wp:effectExtent l="0" t="0" r="2540" b="3175"/>
            <wp:wrapTopAndBottom/>
            <wp:docPr id="1408643405" name="Hình ảnh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643405" name="Hình ảnh 140864340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4360" cy="1044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7B58">
        <w:rPr>
          <w:noProof/>
        </w:rPr>
        <w:drawing>
          <wp:anchor distT="0" distB="0" distL="114300" distR="114300" simplePos="0" relativeHeight="251660288" behindDoc="0" locked="0" layoutInCell="1" allowOverlap="1" wp14:anchorId="0E98E312" wp14:editId="07DD4B02">
            <wp:simplePos x="0" y="0"/>
            <wp:positionH relativeFrom="column">
              <wp:posOffset>121285</wp:posOffset>
            </wp:positionH>
            <wp:positionV relativeFrom="paragraph">
              <wp:posOffset>831215</wp:posOffset>
            </wp:positionV>
            <wp:extent cx="2708275" cy="1122045"/>
            <wp:effectExtent l="0" t="0" r="0" b="1905"/>
            <wp:wrapTopAndBottom/>
            <wp:docPr id="234875308" name="Hình ảnh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875308" name="Hình ảnh 23487530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8275" cy="1122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AC5152">
        <w:rPr>
          <w:b/>
          <w:bCs/>
          <w:sz w:val="24"/>
          <w:szCs w:val="24"/>
        </w:rPr>
        <w:t>Buổi</w:t>
      </w:r>
      <w:proofErr w:type="spellEnd"/>
      <w:r w:rsidR="00AC5152">
        <w:rPr>
          <w:b/>
          <w:bCs/>
          <w:sz w:val="24"/>
          <w:szCs w:val="24"/>
        </w:rPr>
        <w:t xml:space="preserve"> </w:t>
      </w:r>
      <w:proofErr w:type="spellStart"/>
      <w:r w:rsidR="00AC5152">
        <w:rPr>
          <w:b/>
          <w:bCs/>
          <w:sz w:val="24"/>
          <w:szCs w:val="24"/>
        </w:rPr>
        <w:t>chiều</w:t>
      </w:r>
      <w:proofErr w:type="spellEnd"/>
      <w:r w:rsidR="00AC5152">
        <w:rPr>
          <w:b/>
          <w:bCs/>
          <w:sz w:val="24"/>
          <w:szCs w:val="24"/>
        </w:rPr>
        <w:t xml:space="preserve"> </w:t>
      </w:r>
      <w:proofErr w:type="spellStart"/>
      <w:r w:rsidR="00AC5152">
        <w:rPr>
          <w:b/>
          <w:bCs/>
          <w:sz w:val="24"/>
          <w:szCs w:val="24"/>
        </w:rPr>
        <w:t>tà</w:t>
      </w:r>
      <w:proofErr w:type="spellEnd"/>
      <w:r w:rsidR="00AC5152">
        <w:rPr>
          <w:b/>
          <w:bCs/>
          <w:sz w:val="24"/>
          <w:szCs w:val="24"/>
        </w:rPr>
        <w:t>.....</w:t>
      </w:r>
    </w:p>
    <w:p w14:paraId="4F06A459" w14:textId="625345D6" w:rsidR="004D7573" w:rsidRDefault="00F36953" w:rsidP="004D7573">
      <w:pPr>
        <w:pStyle w:val="Lichao"/>
        <w:rPr>
          <w:b/>
          <w:bCs w:val="0"/>
          <w:color w:val="C00000"/>
          <w:sz w:val="36"/>
          <w:szCs w:val="36"/>
        </w:rPr>
      </w:pPr>
      <w:proofErr w:type="spellStart"/>
      <w:r w:rsidRPr="004D7573">
        <w:rPr>
          <w:b/>
          <w:bCs w:val="0"/>
          <w:color w:val="C00000"/>
          <w:sz w:val="36"/>
          <w:szCs w:val="36"/>
        </w:rPr>
        <w:t>Điểm</w:t>
      </w:r>
      <w:proofErr w:type="spellEnd"/>
      <w:r w:rsidRPr="004D7573">
        <w:rPr>
          <w:b/>
          <w:bCs w:val="0"/>
          <w:color w:val="C00000"/>
          <w:sz w:val="36"/>
          <w:szCs w:val="36"/>
        </w:rPr>
        <w:t xml:space="preserve"> </w:t>
      </w:r>
      <w:proofErr w:type="spellStart"/>
      <w:r w:rsidRPr="004D7573">
        <w:rPr>
          <w:b/>
          <w:bCs w:val="0"/>
          <w:color w:val="C00000"/>
          <w:sz w:val="36"/>
          <w:szCs w:val="36"/>
        </w:rPr>
        <w:t>mạnh</w:t>
      </w:r>
      <w:proofErr w:type="spellEnd"/>
      <w:r w:rsidRPr="004D7573">
        <w:rPr>
          <w:b/>
          <w:bCs w:val="0"/>
          <w:color w:val="C00000"/>
          <w:sz w:val="36"/>
          <w:szCs w:val="36"/>
        </w:rPr>
        <w:t xml:space="preserve"> </w:t>
      </w:r>
      <w:proofErr w:type="spellStart"/>
      <w:r w:rsidRPr="004D7573">
        <w:rPr>
          <w:b/>
          <w:bCs w:val="0"/>
          <w:color w:val="C00000"/>
          <w:sz w:val="36"/>
          <w:szCs w:val="36"/>
        </w:rPr>
        <w:t>của</w:t>
      </w:r>
      <w:proofErr w:type="spellEnd"/>
      <w:r w:rsidRPr="004D7573">
        <w:rPr>
          <w:b/>
          <w:bCs w:val="0"/>
          <w:color w:val="C00000"/>
          <w:sz w:val="36"/>
          <w:szCs w:val="36"/>
        </w:rPr>
        <w:t xml:space="preserve"> </w:t>
      </w:r>
      <w:proofErr w:type="spellStart"/>
      <w:r w:rsidRPr="004D7573">
        <w:rPr>
          <w:b/>
          <w:bCs w:val="0"/>
          <w:color w:val="C00000"/>
          <w:sz w:val="36"/>
          <w:szCs w:val="36"/>
        </w:rPr>
        <w:t>mình</w:t>
      </w:r>
      <w:proofErr w:type="spellEnd"/>
      <w:r w:rsidRPr="004D7573">
        <w:rPr>
          <w:b/>
          <w:bCs w:val="0"/>
          <w:color w:val="C00000"/>
          <w:sz w:val="36"/>
          <w:szCs w:val="36"/>
        </w:rPr>
        <w:t>:</w:t>
      </w:r>
    </w:p>
    <w:p w14:paraId="67E65076" w14:textId="7AEC86AA" w:rsidR="004D7573" w:rsidRPr="00131525" w:rsidRDefault="003D488A" w:rsidP="004D7573">
      <w:pPr>
        <w:rPr>
          <w:sz w:val="36"/>
          <w:szCs w:val="36"/>
        </w:rPr>
      </w:pPr>
      <w:r w:rsidRPr="00131525">
        <w:rPr>
          <w:sz w:val="36"/>
          <w:szCs w:val="36"/>
        </w:rPr>
        <w:t xml:space="preserve"> Tin </w:t>
      </w:r>
      <w:proofErr w:type="spellStart"/>
      <w:r w:rsidRPr="00131525">
        <w:rPr>
          <w:sz w:val="36"/>
          <w:szCs w:val="36"/>
        </w:rPr>
        <w:t>bài</w:t>
      </w:r>
      <w:proofErr w:type="spellEnd"/>
      <w:r w:rsidRPr="00131525">
        <w:rPr>
          <w:sz w:val="36"/>
          <w:szCs w:val="36"/>
        </w:rPr>
        <w:t xml:space="preserve"> </w:t>
      </w:r>
      <w:proofErr w:type="spellStart"/>
      <w:r w:rsidRPr="00131525">
        <w:rPr>
          <w:sz w:val="36"/>
          <w:szCs w:val="36"/>
        </w:rPr>
        <w:t>và</w:t>
      </w:r>
      <w:proofErr w:type="spellEnd"/>
      <w:r w:rsidRPr="00131525">
        <w:rPr>
          <w:sz w:val="36"/>
          <w:szCs w:val="36"/>
        </w:rPr>
        <w:t xml:space="preserve"> </w:t>
      </w:r>
      <w:proofErr w:type="spellStart"/>
      <w:r w:rsidRPr="00131525">
        <w:rPr>
          <w:sz w:val="36"/>
          <w:szCs w:val="36"/>
        </w:rPr>
        <w:t>truyền</w:t>
      </w:r>
      <w:proofErr w:type="spellEnd"/>
      <w:r w:rsidRPr="00131525">
        <w:rPr>
          <w:sz w:val="36"/>
          <w:szCs w:val="36"/>
        </w:rPr>
        <w:t xml:space="preserve"> </w:t>
      </w:r>
      <w:proofErr w:type="spellStart"/>
      <w:r w:rsidRPr="00131525">
        <w:rPr>
          <w:sz w:val="36"/>
          <w:szCs w:val="36"/>
        </w:rPr>
        <w:t>tải</w:t>
      </w:r>
      <w:proofErr w:type="spellEnd"/>
      <w:r w:rsidRPr="00131525">
        <w:rPr>
          <w:sz w:val="36"/>
          <w:szCs w:val="36"/>
        </w:rPr>
        <w:t xml:space="preserve"> thông </w:t>
      </w:r>
      <w:proofErr w:type="spellStart"/>
      <w:r w:rsidRPr="00131525">
        <w:rPr>
          <w:sz w:val="36"/>
          <w:szCs w:val="36"/>
        </w:rPr>
        <w:t>điệp</w:t>
      </w:r>
      <w:proofErr w:type="spellEnd"/>
      <w:r w:rsidRPr="00131525">
        <w:rPr>
          <w:sz w:val="36"/>
          <w:szCs w:val="36"/>
        </w:rPr>
        <w:t xml:space="preserve"> </w:t>
      </w:r>
      <w:proofErr w:type="spellStart"/>
      <w:r w:rsidRPr="00131525">
        <w:rPr>
          <w:sz w:val="36"/>
          <w:szCs w:val="36"/>
        </w:rPr>
        <w:t>đến</w:t>
      </w:r>
      <w:proofErr w:type="spellEnd"/>
      <w:r w:rsidRPr="00131525">
        <w:rPr>
          <w:sz w:val="36"/>
          <w:szCs w:val="36"/>
        </w:rPr>
        <w:t xml:space="preserve"> công </w:t>
      </w:r>
      <w:proofErr w:type="spellStart"/>
      <w:r w:rsidR="001913B8" w:rsidRPr="00131525">
        <w:rPr>
          <w:sz w:val="36"/>
          <w:szCs w:val="36"/>
        </w:rPr>
        <w:t>chúng</w:t>
      </w:r>
      <w:proofErr w:type="spellEnd"/>
    </w:p>
    <w:p w14:paraId="4B5A5363" w14:textId="64081F72" w:rsidR="001913B8" w:rsidRPr="00131525" w:rsidRDefault="00E828E2" w:rsidP="004D7573">
      <w:pPr>
        <w:rPr>
          <w:sz w:val="36"/>
          <w:szCs w:val="36"/>
        </w:rPr>
      </w:pPr>
      <w:proofErr w:type="spellStart"/>
      <w:r w:rsidRPr="00131525">
        <w:rPr>
          <w:sz w:val="36"/>
          <w:szCs w:val="36"/>
        </w:rPr>
        <w:t>Viết</w:t>
      </w:r>
      <w:proofErr w:type="spellEnd"/>
      <w:r w:rsidRPr="00131525">
        <w:rPr>
          <w:sz w:val="36"/>
          <w:szCs w:val="36"/>
        </w:rPr>
        <w:t xml:space="preserve"> va </w:t>
      </w:r>
      <w:proofErr w:type="spellStart"/>
      <w:r w:rsidRPr="00131525">
        <w:rPr>
          <w:sz w:val="36"/>
          <w:szCs w:val="36"/>
        </w:rPr>
        <w:t>lấy</w:t>
      </w:r>
      <w:proofErr w:type="spellEnd"/>
      <w:r w:rsidRPr="00131525">
        <w:rPr>
          <w:sz w:val="36"/>
          <w:szCs w:val="36"/>
        </w:rPr>
        <w:t xml:space="preserve"> thông tin </w:t>
      </w:r>
      <w:proofErr w:type="spellStart"/>
      <w:r w:rsidRPr="00131525">
        <w:rPr>
          <w:sz w:val="36"/>
          <w:szCs w:val="36"/>
        </w:rPr>
        <w:t>để</w:t>
      </w:r>
      <w:proofErr w:type="spellEnd"/>
      <w:r w:rsidRPr="00131525">
        <w:rPr>
          <w:sz w:val="36"/>
          <w:szCs w:val="36"/>
        </w:rPr>
        <w:t xml:space="preserve"> </w:t>
      </w:r>
      <w:proofErr w:type="spellStart"/>
      <w:r w:rsidRPr="00131525">
        <w:rPr>
          <w:sz w:val="36"/>
          <w:szCs w:val="36"/>
        </w:rPr>
        <w:t>lập</w:t>
      </w:r>
      <w:proofErr w:type="spellEnd"/>
      <w:r w:rsidRPr="00131525">
        <w:rPr>
          <w:sz w:val="36"/>
          <w:szCs w:val="36"/>
        </w:rPr>
        <w:t xml:space="preserve"> </w:t>
      </w:r>
      <w:proofErr w:type="spellStart"/>
      <w:r w:rsidRPr="00131525">
        <w:rPr>
          <w:sz w:val="36"/>
          <w:szCs w:val="36"/>
        </w:rPr>
        <w:t>bài</w:t>
      </w:r>
      <w:proofErr w:type="spellEnd"/>
      <w:r w:rsidRPr="00131525">
        <w:rPr>
          <w:sz w:val="36"/>
          <w:szCs w:val="36"/>
        </w:rPr>
        <w:t xml:space="preserve"> văn</w:t>
      </w:r>
    </w:p>
    <w:p w14:paraId="29D676F0" w14:textId="5ED6C14A" w:rsidR="00F36953" w:rsidRPr="00B047DA" w:rsidRDefault="00C20E3E" w:rsidP="00F36953">
      <w:pPr>
        <w:rPr>
          <w:b/>
          <w:bCs/>
          <w:color w:val="C00000"/>
          <w:sz w:val="40"/>
          <w:szCs w:val="40"/>
        </w:rPr>
      </w:pPr>
      <w:proofErr w:type="spellStart"/>
      <w:r w:rsidRPr="00B047DA">
        <w:rPr>
          <w:b/>
          <w:bCs/>
          <w:color w:val="C00000"/>
          <w:sz w:val="40"/>
          <w:szCs w:val="40"/>
        </w:rPr>
        <w:t>Muốn</w:t>
      </w:r>
      <w:proofErr w:type="spellEnd"/>
      <w:r w:rsidRPr="00B047DA">
        <w:rPr>
          <w:b/>
          <w:bCs/>
          <w:color w:val="C00000"/>
          <w:sz w:val="40"/>
          <w:szCs w:val="40"/>
        </w:rPr>
        <w:t xml:space="preserve"> </w:t>
      </w:r>
      <w:proofErr w:type="spellStart"/>
      <w:r w:rsidRPr="00B047DA">
        <w:rPr>
          <w:b/>
          <w:bCs/>
          <w:color w:val="C00000"/>
          <w:sz w:val="40"/>
          <w:szCs w:val="40"/>
        </w:rPr>
        <w:t>đóng</w:t>
      </w:r>
      <w:proofErr w:type="spellEnd"/>
      <w:r w:rsidRPr="00B047DA">
        <w:rPr>
          <w:b/>
          <w:bCs/>
          <w:color w:val="C00000"/>
          <w:sz w:val="40"/>
          <w:szCs w:val="40"/>
        </w:rPr>
        <w:t xml:space="preserve"> </w:t>
      </w:r>
      <w:proofErr w:type="spellStart"/>
      <w:r w:rsidRPr="00B047DA">
        <w:rPr>
          <w:b/>
          <w:bCs/>
          <w:color w:val="C00000"/>
          <w:sz w:val="40"/>
          <w:szCs w:val="40"/>
        </w:rPr>
        <w:t>góp</w:t>
      </w:r>
      <w:proofErr w:type="spellEnd"/>
      <w:r w:rsidRPr="00B047DA">
        <w:rPr>
          <w:b/>
          <w:bCs/>
          <w:color w:val="C00000"/>
          <w:sz w:val="40"/>
          <w:szCs w:val="40"/>
        </w:rPr>
        <w:t xml:space="preserve"> </w:t>
      </w:r>
      <w:proofErr w:type="spellStart"/>
      <w:r w:rsidRPr="00B047DA">
        <w:rPr>
          <w:b/>
          <w:bCs/>
          <w:color w:val="C00000"/>
          <w:sz w:val="40"/>
          <w:szCs w:val="40"/>
        </w:rPr>
        <w:t>vào</w:t>
      </w:r>
      <w:proofErr w:type="spellEnd"/>
      <w:r w:rsidRPr="00B047DA">
        <w:rPr>
          <w:b/>
          <w:bCs/>
          <w:color w:val="C00000"/>
          <w:sz w:val="40"/>
          <w:szCs w:val="40"/>
        </w:rPr>
        <w:t xml:space="preserve"> </w:t>
      </w:r>
      <w:proofErr w:type="spellStart"/>
      <w:r w:rsidRPr="00B047DA">
        <w:rPr>
          <w:b/>
          <w:bCs/>
          <w:color w:val="C00000"/>
          <w:sz w:val="40"/>
          <w:szCs w:val="40"/>
        </w:rPr>
        <w:t>clb</w:t>
      </w:r>
      <w:proofErr w:type="spellEnd"/>
      <w:r w:rsidRPr="00B047DA">
        <w:rPr>
          <w:b/>
          <w:bCs/>
          <w:color w:val="C00000"/>
          <w:sz w:val="40"/>
          <w:szCs w:val="40"/>
        </w:rPr>
        <w:t xml:space="preserve"> </w:t>
      </w:r>
      <w:proofErr w:type="spellStart"/>
      <w:r w:rsidRPr="00B047DA">
        <w:rPr>
          <w:b/>
          <w:bCs/>
          <w:color w:val="C00000"/>
          <w:sz w:val="40"/>
          <w:szCs w:val="40"/>
        </w:rPr>
        <w:t>truyền</w:t>
      </w:r>
      <w:proofErr w:type="spellEnd"/>
      <w:r w:rsidRPr="00B047DA">
        <w:rPr>
          <w:b/>
          <w:bCs/>
          <w:color w:val="C00000"/>
          <w:sz w:val="40"/>
          <w:szCs w:val="40"/>
        </w:rPr>
        <w:t xml:space="preserve"> thông</w:t>
      </w:r>
    </w:p>
    <w:p w14:paraId="73FC8EF7" w14:textId="514939EC" w:rsidR="009336D2" w:rsidRPr="00D824A8" w:rsidRDefault="00B8191B" w:rsidP="007C6323">
      <w:pPr>
        <w:rPr>
          <w:i/>
          <w:iCs/>
          <w:color w:val="FF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EE45346" wp14:editId="48FA1877">
            <wp:simplePos x="0" y="0"/>
            <wp:positionH relativeFrom="column">
              <wp:posOffset>1431290</wp:posOffset>
            </wp:positionH>
            <wp:positionV relativeFrom="paragraph">
              <wp:posOffset>1123315</wp:posOffset>
            </wp:positionV>
            <wp:extent cx="2871470" cy="1430655"/>
            <wp:effectExtent l="0" t="0" r="5080" b="0"/>
            <wp:wrapTopAndBottom/>
            <wp:docPr id="2116170193" name="Hình ảnh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6170193" name="Hình ảnh 211617019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2871470" cy="1430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440E" w:rsidRPr="000376CE">
        <w:rPr>
          <w:color w:val="F7F6F5" w:themeColor="background2"/>
          <w:sz w:val="32"/>
          <w:szCs w:val="32"/>
        </w:rPr>
        <w:t xml:space="preserve">Khi tham gia câu </w:t>
      </w:r>
      <w:proofErr w:type="spellStart"/>
      <w:r w:rsidR="0081440E" w:rsidRPr="000376CE">
        <w:rPr>
          <w:color w:val="F7F6F5" w:themeColor="background2"/>
          <w:sz w:val="32"/>
          <w:szCs w:val="32"/>
        </w:rPr>
        <w:t>lạc</w:t>
      </w:r>
      <w:proofErr w:type="spellEnd"/>
      <w:r w:rsidR="0081440E" w:rsidRPr="000376CE">
        <w:rPr>
          <w:color w:val="F7F6F5" w:themeColor="background2"/>
          <w:sz w:val="32"/>
          <w:szCs w:val="32"/>
        </w:rPr>
        <w:t xml:space="preserve"> </w:t>
      </w:r>
      <w:proofErr w:type="spellStart"/>
      <w:r w:rsidR="0081440E" w:rsidRPr="000376CE">
        <w:rPr>
          <w:color w:val="F7F6F5" w:themeColor="background2"/>
          <w:sz w:val="32"/>
          <w:szCs w:val="32"/>
        </w:rPr>
        <w:t>bộ</w:t>
      </w:r>
      <w:proofErr w:type="spellEnd"/>
      <w:r w:rsidR="0081440E" w:rsidRPr="000376CE">
        <w:rPr>
          <w:color w:val="F7F6F5" w:themeColor="background2"/>
          <w:sz w:val="32"/>
          <w:szCs w:val="32"/>
        </w:rPr>
        <w:t xml:space="preserve"> </w:t>
      </w:r>
      <w:proofErr w:type="spellStart"/>
      <w:r w:rsidR="0081440E" w:rsidRPr="000376CE">
        <w:rPr>
          <w:color w:val="F7F6F5" w:themeColor="background2"/>
          <w:sz w:val="32"/>
          <w:szCs w:val="32"/>
        </w:rPr>
        <w:t>truyền</w:t>
      </w:r>
      <w:proofErr w:type="spellEnd"/>
      <w:r w:rsidR="0081440E" w:rsidRPr="000376CE">
        <w:rPr>
          <w:color w:val="F7F6F5" w:themeColor="background2"/>
          <w:sz w:val="32"/>
          <w:szCs w:val="32"/>
        </w:rPr>
        <w:t xml:space="preserve"> thông, mong </w:t>
      </w:r>
      <w:proofErr w:type="spellStart"/>
      <w:r w:rsidR="0081440E" w:rsidRPr="000376CE">
        <w:rPr>
          <w:color w:val="F7F6F5" w:themeColor="background2"/>
          <w:sz w:val="32"/>
          <w:szCs w:val="32"/>
        </w:rPr>
        <w:t>muốn</w:t>
      </w:r>
      <w:proofErr w:type="spellEnd"/>
      <w:r w:rsidR="0081440E" w:rsidRPr="000376CE">
        <w:rPr>
          <w:color w:val="F7F6F5" w:themeColor="background2"/>
          <w:sz w:val="32"/>
          <w:szCs w:val="32"/>
        </w:rPr>
        <w:t xml:space="preserve"> </w:t>
      </w:r>
      <w:proofErr w:type="spellStart"/>
      <w:r w:rsidR="0081440E" w:rsidRPr="000376CE">
        <w:rPr>
          <w:color w:val="F7F6F5" w:themeColor="background2"/>
          <w:sz w:val="32"/>
          <w:szCs w:val="32"/>
        </w:rPr>
        <w:t>lớn</w:t>
      </w:r>
      <w:proofErr w:type="spellEnd"/>
      <w:r w:rsidR="0081440E" w:rsidRPr="000376CE">
        <w:rPr>
          <w:color w:val="F7F6F5" w:themeColor="background2"/>
          <w:sz w:val="32"/>
          <w:szCs w:val="32"/>
        </w:rPr>
        <w:t xml:space="preserve"> </w:t>
      </w:r>
      <w:proofErr w:type="spellStart"/>
      <w:r w:rsidR="0081440E" w:rsidRPr="000376CE">
        <w:rPr>
          <w:color w:val="F7F6F5" w:themeColor="background2"/>
          <w:sz w:val="32"/>
          <w:szCs w:val="32"/>
        </w:rPr>
        <w:t>nhất</w:t>
      </w:r>
      <w:proofErr w:type="spellEnd"/>
      <w:r w:rsidR="0081440E" w:rsidRPr="000376CE">
        <w:rPr>
          <w:color w:val="F7F6F5" w:themeColor="background2"/>
          <w:sz w:val="32"/>
          <w:szCs w:val="32"/>
        </w:rPr>
        <w:t xml:space="preserve"> </w:t>
      </w:r>
      <w:proofErr w:type="spellStart"/>
      <w:r w:rsidR="0081440E" w:rsidRPr="000376CE">
        <w:rPr>
          <w:color w:val="F7F6F5" w:themeColor="background2"/>
          <w:sz w:val="32"/>
          <w:szCs w:val="32"/>
        </w:rPr>
        <w:t>của</w:t>
      </w:r>
      <w:proofErr w:type="spellEnd"/>
      <w:r w:rsidR="0081440E" w:rsidRPr="000376CE">
        <w:rPr>
          <w:color w:val="F7F6F5" w:themeColor="background2"/>
          <w:sz w:val="32"/>
          <w:szCs w:val="32"/>
        </w:rPr>
        <w:t xml:space="preserve"> em </w:t>
      </w:r>
      <w:proofErr w:type="spellStart"/>
      <w:r w:rsidR="0081440E" w:rsidRPr="000376CE">
        <w:rPr>
          <w:color w:val="F7F6F5" w:themeColor="background2"/>
          <w:sz w:val="32"/>
          <w:szCs w:val="32"/>
        </w:rPr>
        <w:t>là</w:t>
      </w:r>
      <w:proofErr w:type="spellEnd"/>
      <w:r w:rsidR="0081440E" w:rsidRPr="000376CE">
        <w:rPr>
          <w:color w:val="F7F6F5" w:themeColor="background2"/>
          <w:sz w:val="32"/>
          <w:szCs w:val="32"/>
        </w:rPr>
        <w:t xml:space="preserve"> </w:t>
      </w:r>
      <w:proofErr w:type="spellStart"/>
      <w:r w:rsidR="0081440E" w:rsidRPr="000376CE">
        <w:rPr>
          <w:color w:val="F7F6F5" w:themeColor="background2"/>
          <w:sz w:val="32"/>
          <w:szCs w:val="32"/>
        </w:rPr>
        <w:t>được</w:t>
      </w:r>
      <w:proofErr w:type="spellEnd"/>
      <w:r w:rsidR="0081440E" w:rsidRPr="000376CE">
        <w:rPr>
          <w:color w:val="F7F6F5" w:themeColor="background2"/>
          <w:sz w:val="32"/>
          <w:szCs w:val="32"/>
        </w:rPr>
        <w:t xml:space="preserve"> </w:t>
      </w:r>
      <w:proofErr w:type="spellStart"/>
      <w:r w:rsidR="0081440E" w:rsidRPr="000376CE">
        <w:rPr>
          <w:color w:val="F7F6F5" w:themeColor="background2"/>
          <w:sz w:val="32"/>
          <w:szCs w:val="32"/>
        </w:rPr>
        <w:t>học</w:t>
      </w:r>
      <w:proofErr w:type="spellEnd"/>
      <w:r w:rsidR="0081440E" w:rsidRPr="000376CE">
        <w:rPr>
          <w:color w:val="F7F6F5" w:themeColor="background2"/>
          <w:sz w:val="32"/>
          <w:szCs w:val="32"/>
        </w:rPr>
        <w:t xml:space="preserve"> </w:t>
      </w:r>
      <w:proofErr w:type="spellStart"/>
      <w:r w:rsidR="0081440E" w:rsidRPr="000376CE">
        <w:rPr>
          <w:color w:val="F7F6F5" w:themeColor="background2"/>
          <w:sz w:val="32"/>
          <w:szCs w:val="32"/>
        </w:rPr>
        <w:t>hỏi</w:t>
      </w:r>
      <w:proofErr w:type="spellEnd"/>
      <w:r w:rsidR="0081440E" w:rsidRPr="000376CE">
        <w:rPr>
          <w:color w:val="F7F6F5" w:themeColor="background2"/>
          <w:sz w:val="32"/>
          <w:szCs w:val="32"/>
        </w:rPr>
        <w:t xml:space="preserve"> </w:t>
      </w:r>
      <w:proofErr w:type="spellStart"/>
      <w:r w:rsidR="0081440E" w:rsidRPr="000376CE">
        <w:rPr>
          <w:color w:val="F7F6F5" w:themeColor="background2"/>
          <w:sz w:val="32"/>
          <w:szCs w:val="32"/>
        </w:rPr>
        <w:t>kỹ</w:t>
      </w:r>
      <w:proofErr w:type="spellEnd"/>
      <w:r w:rsidR="0081440E" w:rsidRPr="000376CE">
        <w:rPr>
          <w:color w:val="F7F6F5" w:themeColor="background2"/>
          <w:sz w:val="32"/>
          <w:szCs w:val="32"/>
        </w:rPr>
        <w:t xml:space="preserve"> năng </w:t>
      </w:r>
      <w:proofErr w:type="spellStart"/>
      <w:r w:rsidR="0081440E" w:rsidRPr="000376CE">
        <w:rPr>
          <w:color w:val="F7F6F5" w:themeColor="background2"/>
          <w:sz w:val="32"/>
          <w:szCs w:val="32"/>
        </w:rPr>
        <w:t>thực</w:t>
      </w:r>
      <w:proofErr w:type="spellEnd"/>
      <w:r w:rsidR="0081440E" w:rsidRPr="000376CE">
        <w:rPr>
          <w:color w:val="F7F6F5" w:themeColor="background2"/>
          <w:sz w:val="32"/>
          <w:szCs w:val="32"/>
        </w:rPr>
        <w:t xml:space="preserve"> </w:t>
      </w:r>
      <w:proofErr w:type="spellStart"/>
      <w:r w:rsidR="0081440E" w:rsidRPr="000376CE">
        <w:rPr>
          <w:color w:val="F7F6F5" w:themeColor="background2"/>
          <w:sz w:val="32"/>
          <w:szCs w:val="32"/>
        </w:rPr>
        <w:t>tế</w:t>
      </w:r>
      <w:proofErr w:type="spellEnd"/>
      <w:r w:rsidR="0081440E" w:rsidRPr="000376CE">
        <w:rPr>
          <w:color w:val="F7F6F5" w:themeColor="background2"/>
          <w:sz w:val="32"/>
          <w:szCs w:val="32"/>
        </w:rPr>
        <w:t xml:space="preserve">, </w:t>
      </w:r>
      <w:proofErr w:type="spellStart"/>
      <w:r w:rsidR="0081440E" w:rsidRPr="000376CE">
        <w:rPr>
          <w:color w:val="F7F6F5" w:themeColor="background2"/>
          <w:sz w:val="32"/>
          <w:szCs w:val="32"/>
        </w:rPr>
        <w:t>phát</w:t>
      </w:r>
      <w:proofErr w:type="spellEnd"/>
      <w:r w:rsidR="0081440E" w:rsidRPr="000376CE">
        <w:rPr>
          <w:color w:val="F7F6F5" w:themeColor="background2"/>
          <w:sz w:val="32"/>
          <w:szCs w:val="32"/>
        </w:rPr>
        <w:t xml:space="preserve"> </w:t>
      </w:r>
      <w:proofErr w:type="spellStart"/>
      <w:r w:rsidR="0081440E" w:rsidRPr="000376CE">
        <w:rPr>
          <w:color w:val="F7F6F5" w:themeColor="background2"/>
          <w:sz w:val="32"/>
          <w:szCs w:val="32"/>
        </w:rPr>
        <w:t>triển</w:t>
      </w:r>
      <w:proofErr w:type="spellEnd"/>
      <w:r w:rsidR="0081440E" w:rsidRPr="000376CE">
        <w:rPr>
          <w:color w:val="F7F6F5" w:themeColor="background2"/>
          <w:sz w:val="32"/>
          <w:szCs w:val="32"/>
        </w:rPr>
        <w:t xml:space="preserve"> </w:t>
      </w:r>
      <w:proofErr w:type="spellStart"/>
      <w:r w:rsidR="0081440E" w:rsidRPr="000376CE">
        <w:rPr>
          <w:color w:val="F7F6F5" w:themeColor="background2"/>
          <w:sz w:val="32"/>
          <w:szCs w:val="32"/>
        </w:rPr>
        <w:t>bản</w:t>
      </w:r>
      <w:proofErr w:type="spellEnd"/>
      <w:r w:rsidR="0081440E" w:rsidRPr="000376CE">
        <w:rPr>
          <w:color w:val="F7F6F5" w:themeColor="background2"/>
          <w:sz w:val="32"/>
          <w:szCs w:val="32"/>
        </w:rPr>
        <w:t xml:space="preserve"> thân </w:t>
      </w:r>
      <w:proofErr w:type="spellStart"/>
      <w:r w:rsidR="0081440E" w:rsidRPr="000376CE">
        <w:rPr>
          <w:color w:val="F7F6F5" w:themeColor="background2"/>
          <w:sz w:val="32"/>
          <w:szCs w:val="32"/>
        </w:rPr>
        <w:t>và</w:t>
      </w:r>
      <w:proofErr w:type="spellEnd"/>
      <w:r w:rsidR="0081440E" w:rsidRPr="000376CE">
        <w:rPr>
          <w:color w:val="F7F6F5" w:themeColor="background2"/>
          <w:sz w:val="32"/>
          <w:szCs w:val="32"/>
        </w:rPr>
        <w:t xml:space="preserve"> </w:t>
      </w:r>
      <w:proofErr w:type="spellStart"/>
      <w:r w:rsidR="0081440E" w:rsidRPr="000376CE">
        <w:rPr>
          <w:color w:val="F7F6F5" w:themeColor="background2"/>
          <w:sz w:val="32"/>
          <w:szCs w:val="32"/>
        </w:rPr>
        <w:t>đóng</w:t>
      </w:r>
      <w:proofErr w:type="spellEnd"/>
      <w:r w:rsidR="0081440E" w:rsidRPr="000376CE">
        <w:rPr>
          <w:color w:val="F7F6F5" w:themeColor="background2"/>
          <w:sz w:val="32"/>
          <w:szCs w:val="32"/>
        </w:rPr>
        <w:t xml:space="preserve"> </w:t>
      </w:r>
      <w:proofErr w:type="spellStart"/>
      <w:r w:rsidR="0081440E" w:rsidRPr="000376CE">
        <w:rPr>
          <w:color w:val="F7F6F5" w:themeColor="background2"/>
          <w:sz w:val="32"/>
          <w:szCs w:val="32"/>
        </w:rPr>
        <w:t>góp</w:t>
      </w:r>
      <w:proofErr w:type="spellEnd"/>
      <w:r w:rsidR="0081440E" w:rsidRPr="000376CE">
        <w:rPr>
          <w:color w:val="F7F6F5" w:themeColor="background2"/>
          <w:sz w:val="32"/>
          <w:szCs w:val="32"/>
        </w:rPr>
        <w:t xml:space="preserve"> </w:t>
      </w:r>
      <w:proofErr w:type="spellStart"/>
      <w:r w:rsidR="0081440E" w:rsidRPr="000376CE">
        <w:rPr>
          <w:color w:val="F7F6F5" w:themeColor="background2"/>
          <w:sz w:val="32"/>
          <w:szCs w:val="32"/>
        </w:rPr>
        <w:t>vào</w:t>
      </w:r>
      <w:proofErr w:type="spellEnd"/>
      <w:r w:rsidR="0081440E" w:rsidRPr="000376CE">
        <w:rPr>
          <w:color w:val="F7F6F5" w:themeColor="background2"/>
          <w:sz w:val="32"/>
          <w:szCs w:val="32"/>
        </w:rPr>
        <w:t xml:space="preserve"> </w:t>
      </w:r>
      <w:proofErr w:type="spellStart"/>
      <w:r w:rsidR="0081440E" w:rsidRPr="000376CE">
        <w:rPr>
          <w:color w:val="F7F6F5" w:themeColor="background2"/>
          <w:sz w:val="32"/>
          <w:szCs w:val="32"/>
        </w:rPr>
        <w:t>sự</w:t>
      </w:r>
      <w:proofErr w:type="spellEnd"/>
      <w:r w:rsidR="0081440E" w:rsidRPr="000376CE">
        <w:rPr>
          <w:color w:val="F7F6F5" w:themeColor="background2"/>
          <w:sz w:val="32"/>
          <w:szCs w:val="32"/>
        </w:rPr>
        <w:t xml:space="preserve"> lan </w:t>
      </w:r>
      <w:proofErr w:type="spellStart"/>
      <w:r w:rsidR="0081440E" w:rsidRPr="000376CE">
        <w:rPr>
          <w:color w:val="F7F6F5" w:themeColor="background2"/>
          <w:sz w:val="32"/>
          <w:szCs w:val="32"/>
        </w:rPr>
        <w:t>tỏa</w:t>
      </w:r>
      <w:proofErr w:type="spellEnd"/>
      <w:r w:rsidR="0081440E" w:rsidRPr="000376CE">
        <w:rPr>
          <w:color w:val="F7F6F5" w:themeColor="background2"/>
          <w:sz w:val="32"/>
          <w:szCs w:val="32"/>
        </w:rPr>
        <w:t xml:space="preserve"> </w:t>
      </w:r>
      <w:proofErr w:type="spellStart"/>
      <w:r w:rsidR="0081440E" w:rsidRPr="000376CE">
        <w:rPr>
          <w:color w:val="F7F6F5" w:themeColor="background2"/>
          <w:sz w:val="32"/>
          <w:szCs w:val="32"/>
        </w:rPr>
        <w:t>hình</w:t>
      </w:r>
      <w:proofErr w:type="spellEnd"/>
      <w:r w:rsidR="0081440E" w:rsidRPr="000376CE">
        <w:rPr>
          <w:color w:val="F7F6F5" w:themeColor="background2"/>
          <w:sz w:val="32"/>
          <w:szCs w:val="32"/>
        </w:rPr>
        <w:t xml:space="preserve"> </w:t>
      </w:r>
      <w:proofErr w:type="spellStart"/>
      <w:r w:rsidR="0081440E" w:rsidRPr="000376CE">
        <w:rPr>
          <w:color w:val="F7F6F5" w:themeColor="background2"/>
          <w:sz w:val="32"/>
          <w:szCs w:val="32"/>
        </w:rPr>
        <w:t>ảnh</w:t>
      </w:r>
      <w:proofErr w:type="spellEnd"/>
      <w:r w:rsidR="0081440E" w:rsidRPr="000376CE">
        <w:rPr>
          <w:color w:val="F7F6F5" w:themeColor="background2"/>
          <w:sz w:val="32"/>
          <w:szCs w:val="32"/>
        </w:rPr>
        <w:t xml:space="preserve"> </w:t>
      </w:r>
      <w:proofErr w:type="spellStart"/>
      <w:r w:rsidR="0081440E" w:rsidRPr="000376CE">
        <w:rPr>
          <w:color w:val="F7F6F5" w:themeColor="background2"/>
          <w:sz w:val="32"/>
          <w:szCs w:val="32"/>
        </w:rPr>
        <w:t>của</w:t>
      </w:r>
      <w:proofErr w:type="spellEnd"/>
      <w:r w:rsidR="0081440E" w:rsidRPr="000376CE">
        <w:rPr>
          <w:color w:val="F7F6F5" w:themeColor="background2"/>
          <w:sz w:val="32"/>
          <w:szCs w:val="32"/>
        </w:rPr>
        <w:t xml:space="preserve"> câu </w:t>
      </w:r>
      <w:proofErr w:type="spellStart"/>
      <w:r w:rsidR="0081440E" w:rsidRPr="000376CE">
        <w:rPr>
          <w:color w:val="F7F6F5" w:themeColor="background2"/>
          <w:sz w:val="32"/>
          <w:szCs w:val="32"/>
        </w:rPr>
        <w:t>lạc</w:t>
      </w:r>
      <w:proofErr w:type="spellEnd"/>
      <w:r w:rsidR="0081440E" w:rsidRPr="000376CE">
        <w:rPr>
          <w:color w:val="F7F6F5" w:themeColor="background2"/>
          <w:sz w:val="32"/>
          <w:szCs w:val="32"/>
        </w:rPr>
        <w:t xml:space="preserve"> </w:t>
      </w:r>
      <w:r>
        <w:rPr>
          <w:color w:val="F7F6F5" w:themeColor="background2"/>
          <w:sz w:val="32"/>
          <w:szCs w:val="32"/>
        </w:rPr>
        <w:t xml:space="preserve"> </w:t>
      </w:r>
      <w:proofErr w:type="spellStart"/>
      <w:r w:rsidRPr="00D824A8">
        <w:rPr>
          <w:i/>
          <w:iCs/>
          <w:color w:val="FF0000"/>
          <w:sz w:val="32"/>
          <w:szCs w:val="32"/>
        </w:rPr>
        <w:t>bộ</w:t>
      </w:r>
      <w:proofErr w:type="spellEnd"/>
      <w:r w:rsidRPr="00D824A8">
        <w:rPr>
          <w:i/>
          <w:iCs/>
          <w:color w:val="FF0000"/>
          <w:sz w:val="32"/>
          <w:szCs w:val="32"/>
        </w:rPr>
        <w:t xml:space="preserve"> </w:t>
      </w:r>
      <w:r w:rsidR="00E96ED5" w:rsidRPr="00D824A8">
        <w:rPr>
          <w:i/>
          <w:iCs/>
          <w:color w:val="FF0000"/>
          <w:sz w:val="32"/>
          <w:szCs w:val="32"/>
        </w:rPr>
        <w:t xml:space="preserve"> </w:t>
      </w:r>
      <w:proofErr w:type="spellStart"/>
      <w:r w:rsidR="00E96ED5" w:rsidRPr="00D824A8">
        <w:rPr>
          <w:i/>
          <w:iCs/>
          <w:color w:val="FF0000"/>
          <w:sz w:val="32"/>
          <w:szCs w:val="32"/>
        </w:rPr>
        <w:t>thiết</w:t>
      </w:r>
      <w:proofErr w:type="spellEnd"/>
      <w:r w:rsidR="00E96ED5" w:rsidRPr="00D824A8">
        <w:rPr>
          <w:i/>
          <w:iCs/>
          <w:color w:val="FF0000"/>
          <w:sz w:val="32"/>
          <w:szCs w:val="32"/>
        </w:rPr>
        <w:t xml:space="preserve"> </w:t>
      </w:r>
      <w:proofErr w:type="spellStart"/>
      <w:r w:rsidR="00E96ED5" w:rsidRPr="00D824A8">
        <w:rPr>
          <w:i/>
          <w:iCs/>
          <w:color w:val="FF0000"/>
          <w:sz w:val="32"/>
          <w:szCs w:val="32"/>
        </w:rPr>
        <w:t>kế</w:t>
      </w:r>
      <w:proofErr w:type="spellEnd"/>
      <w:r w:rsidR="00E96ED5" w:rsidRPr="00D824A8">
        <w:rPr>
          <w:i/>
          <w:iCs/>
          <w:color w:val="FF0000"/>
          <w:sz w:val="32"/>
          <w:szCs w:val="32"/>
        </w:rPr>
        <w:t xml:space="preserve"> </w:t>
      </w:r>
      <w:proofErr w:type="spellStart"/>
      <w:r w:rsidR="00E96ED5" w:rsidRPr="00D824A8">
        <w:rPr>
          <w:i/>
          <w:iCs/>
          <w:color w:val="FF0000"/>
          <w:sz w:val="32"/>
          <w:szCs w:val="32"/>
        </w:rPr>
        <w:t>logo</w:t>
      </w:r>
      <w:proofErr w:type="spellEnd"/>
    </w:p>
    <w:p w14:paraId="53F1DE12" w14:textId="03774EBA" w:rsidR="00D31B41" w:rsidRPr="007C6323" w:rsidRDefault="00D31B41" w:rsidP="007C6323">
      <w:pPr>
        <w:rPr>
          <w:b/>
          <w:bCs/>
          <w:color w:val="F7F6F5" w:themeColor="background2"/>
          <w:sz w:val="32"/>
          <w:szCs w:val="32"/>
        </w:rPr>
      </w:pPr>
    </w:p>
    <w:p w14:paraId="58FDB194" w14:textId="206C2400" w:rsidR="00305C0A" w:rsidRDefault="00305C0A">
      <w:pPr>
        <w:pStyle w:val="Chky"/>
      </w:pPr>
    </w:p>
    <w:sectPr w:rsidR="00305C0A" w:rsidSect="007603E0">
      <w:headerReference w:type="default" r:id="rId10"/>
      <w:footerReference w:type="default" r:id="rId11"/>
      <w:headerReference w:type="first" r:id="rId12"/>
      <w:pgSz w:w="11907" w:h="16839" w:code="9"/>
      <w:pgMar w:top="1296" w:right="1368" w:bottom="1440" w:left="1368" w:header="720" w:footer="10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652D1" w14:textId="77777777" w:rsidR="007A1B02" w:rsidRDefault="007A1B02">
      <w:pPr>
        <w:spacing w:after="0" w:line="240" w:lineRule="auto"/>
      </w:pPr>
      <w:r>
        <w:separator/>
      </w:r>
    </w:p>
  </w:endnote>
  <w:endnote w:type="continuationSeparator" w:id="0">
    <w:p w14:paraId="78768CF9" w14:textId="77777777" w:rsidR="007A1B02" w:rsidRDefault="007A1B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ia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16366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FAA2FD" w14:textId="77777777" w:rsidR="00305C0A" w:rsidRDefault="00305C0A">
        <w:pPr>
          <w:pStyle w:val="Chntrang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B7A68" w14:textId="77777777" w:rsidR="007A1B02" w:rsidRDefault="007A1B02">
      <w:pPr>
        <w:spacing w:after="0" w:line="240" w:lineRule="auto"/>
      </w:pPr>
      <w:r>
        <w:separator/>
      </w:r>
    </w:p>
  </w:footnote>
  <w:footnote w:type="continuationSeparator" w:id="0">
    <w:p w14:paraId="7F89D96D" w14:textId="77777777" w:rsidR="007A1B02" w:rsidRDefault="007A1B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2A5F0" w14:textId="77777777" w:rsidR="00305C0A" w:rsidRDefault="00305C0A"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FD50B7" wp14:editId="410E654E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013960" cy="7205980"/>
              <wp:effectExtent l="0" t="0" r="0" b="6985"/>
              <wp:wrapNone/>
              <wp:docPr id="1" name="Khung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13960" cy="7205980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3C916B9" id="Khung 1" o:spid="_x0000_s1026" style="position:absolute;margin-left:0;margin-top:0;width:394.8pt;height:567.4pt;z-index:251659264;visibility:visible;mso-wrap-style:square;mso-wrap-distance-left:9pt;mso-wrap-distance-top:0;mso-wrap-distance-right:9pt;mso-wrap-distance-bottom:0;mso-position-horizontal:center;mso-position-horizontal-relative:page;mso-position-vertical:center;mso-position-vertical-relative:page;v-text-anchor:middle" coordsize="5013960,7205980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" path="m,l5013960,r,7205980l,7205980,,xm130564,130564r,6944852l4883396,7075416r,-6944852l130564,130564xe" fillcolor="#e3ab48" stroked="f" strokeweight="1pt">
              <v:stroke joinstyle="miter"/>
              <v:path arrowok="t" o:connecttype="custom" o:connectlocs="0,0;5013960,0;5013960,7205980;0,7205980;0,0;130564,130564;130564,7075416;4883396,7075416;4883396,130564;130564,130564" o:connectangles="0,0,0,0,0,0,0,0,0,0"/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1F35C" w14:textId="77777777" w:rsidR="00305C0A" w:rsidRDefault="00ED14DF">
    <w:r>
      <w:rPr>
        <w:noProof/>
        <w:lang w:val="en-US" w:eastAsia="en-US"/>
      </w:rPr>
    </w:r>
    <w:r w:rsidR="00ED14DF">
      <w:rPr>
        <w:noProof/>
        <w:lang w:val="en-US" w:eastAsia="en-US"/>
      </w:rPr>
      <w:pict w14:anchorId="608DC7EB">
        <v:group id="Nhóm 10" o:spid="_x0000_s2050" alt="Title: Khung trang với tab" style="position:absolute;margin-left:0;margin-top:0;width:432.95pt;height:1236.4pt;z-index:-251656192;mso-width-percent:941;mso-height-percent:954;mso-position-horizontal:center;mso-position-horizontal-relative:page;mso-position-vertical:center;mso-position-vertical-relative:page;mso-width-percent:941;mso-height-percent:954" coordorigin="1333" coordsize="73152,96012">
          <v:shape id="Khung 8" o:spid="_x0000_s2051" style="position:absolute;left:1333;width:73152;height:96012;visibility:visible;mso-wrap-style:square;v-text-anchor:middle" coordsize="7315200,9601200" o:spt="100" adj="0,,0" path="m,l7315200,r,9601200l,9601200,,xm190488,190488r,9220224l7124712,9410712r,-9220224l190488,190488xe" fillcolor="#e3ab48" stroked="f" strokeweight="1pt">
            <v:stroke joinstyle="miter"/>
            <v:formulas/>
            <v:path arrowok="t" o:connecttype="custom" o:connectlocs="0,0;7315200,0;7315200,9601200;0,9601200;0,0;190488,190488;190488,9410712;7124712,9410712;7124712,190488;190488,190488" o:connectangles="0,0,0,0,0,0,0,0,0,0"/>
          </v:shape>
          <v:shape id="Hình dạng tự do 7" o:spid="_x0000_s2052" style="position:absolute;left:2286;top:4286;width:3581;height:8020;visibility:visible;mso-wrap-style:square;v-text-anchor:top" coordsize="240,528" o:spt="100" adj="-11796480,,5400" path="m2,l169,r71,246l169,480r-110,l59,528,,480r2,l2,xe" fillcolor="black" stroked="f">
            <v:stroke joinstyle="round"/>
            <v:formulas/>
            <v:path arrowok="t" o:connecttype="custom" o:connectlocs="2985,0;252190,0;358140,373661;252190,729095;88043,729095;88043,802005;0,729095;2985,729095;2985,0" o:connectangles="0,0,0,0,0,0,0,0,0" textboxrect="0,0,240,528"/>
            <v:textbox>
              <w:txbxContent>
                <w:p w14:paraId="4E600DA5" w14:textId="77777777" w:rsidR="00305C0A" w:rsidRDefault="00305C0A">
                  <w:pPr>
                    <w:jc w:val="center"/>
                  </w:pPr>
                </w:p>
              </w:txbxContent>
            </v:textbox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A8C682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5A505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C60189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6E07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A50DB0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DE0ED6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95644D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21C7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19497C2"/>
    <w:lvl w:ilvl="0">
      <w:start w:val="1"/>
      <w:numFmt w:val="decimal"/>
      <w:pStyle w:val="Sudo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FF29BAA"/>
    <w:lvl w:ilvl="0">
      <w:start w:val="1"/>
      <w:numFmt w:val="bullet"/>
      <w:pStyle w:val="Duudong"/>
      <w:lvlText w:val=""/>
      <w:lvlJc w:val="left"/>
      <w:pPr>
        <w:ind w:left="360" w:hanging="360"/>
      </w:pPr>
      <w:rPr>
        <w:rFonts w:ascii="Symbol" w:hAnsi="Symbol" w:hint="default"/>
        <w:color w:val="E3AB48" w:themeColor="accent1"/>
      </w:rPr>
    </w:lvl>
  </w:abstractNum>
  <w:abstractNum w:abstractNumId="10" w15:restartNumberingAfterBreak="0">
    <w:nsid w:val="454416C3"/>
    <w:multiLevelType w:val="hybridMultilevel"/>
    <w:tmpl w:val="1884BEFA"/>
    <w:lvl w:ilvl="0" w:tplc="D6BEB3B6">
      <w:start w:val="1"/>
      <w:numFmt w:val="bullet"/>
      <w:lvlText w:val=""/>
      <w:lvlJc w:val="left"/>
      <w:pPr>
        <w:tabs>
          <w:tab w:val="num" w:pos="216"/>
        </w:tabs>
        <w:ind w:left="216" w:hanging="216"/>
      </w:pPr>
      <w:rPr>
        <w:rFonts w:ascii="Wingdings" w:hAnsi="Wingdings" w:hint="default"/>
        <w:color w:val="E3AB48" w:themeColor="accent1"/>
        <w:sz w:val="20"/>
      </w:rPr>
    </w:lvl>
    <w:lvl w:ilvl="1" w:tplc="EC2E67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FCCBE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BC75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A079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EA004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5A8F8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6CDC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AD08DA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448314">
    <w:abstractNumId w:val="9"/>
  </w:num>
  <w:num w:numId="2" w16cid:durableId="1895965849">
    <w:abstractNumId w:val="10"/>
  </w:num>
  <w:num w:numId="3" w16cid:durableId="807629557">
    <w:abstractNumId w:val="10"/>
  </w:num>
  <w:num w:numId="4" w16cid:durableId="663359579">
    <w:abstractNumId w:val="7"/>
  </w:num>
  <w:num w:numId="5" w16cid:durableId="1959100383">
    <w:abstractNumId w:val="6"/>
  </w:num>
  <w:num w:numId="6" w16cid:durableId="1485316464">
    <w:abstractNumId w:val="5"/>
  </w:num>
  <w:num w:numId="7" w16cid:durableId="515190802">
    <w:abstractNumId w:val="4"/>
  </w:num>
  <w:num w:numId="8" w16cid:durableId="284888652">
    <w:abstractNumId w:val="8"/>
  </w:num>
  <w:num w:numId="9" w16cid:durableId="1186794089">
    <w:abstractNumId w:val="3"/>
  </w:num>
  <w:num w:numId="10" w16cid:durableId="1081102829">
    <w:abstractNumId w:val="2"/>
  </w:num>
  <w:num w:numId="11" w16cid:durableId="1730420263">
    <w:abstractNumId w:val="1"/>
  </w:num>
  <w:num w:numId="12" w16cid:durableId="850603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attachedTemplate r:id="rId1"/>
  <w:revisionView w:inkAnnotations="0"/>
  <w:defaultTabStop w:val="720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CC0"/>
    <w:rsid w:val="0001065A"/>
    <w:rsid w:val="000376CE"/>
    <w:rsid w:val="00037B58"/>
    <w:rsid w:val="000A51EE"/>
    <w:rsid w:val="00131525"/>
    <w:rsid w:val="001913B8"/>
    <w:rsid w:val="00234C29"/>
    <w:rsid w:val="002C45C6"/>
    <w:rsid w:val="00305C0A"/>
    <w:rsid w:val="003D488A"/>
    <w:rsid w:val="004D32E5"/>
    <w:rsid w:val="004D7573"/>
    <w:rsid w:val="005E4190"/>
    <w:rsid w:val="00615227"/>
    <w:rsid w:val="00786343"/>
    <w:rsid w:val="007A1B02"/>
    <w:rsid w:val="007C6323"/>
    <w:rsid w:val="00804D9F"/>
    <w:rsid w:val="0081440E"/>
    <w:rsid w:val="009336D2"/>
    <w:rsid w:val="00957E9E"/>
    <w:rsid w:val="009F72B0"/>
    <w:rsid w:val="00A67279"/>
    <w:rsid w:val="00AC5152"/>
    <w:rsid w:val="00AE01D4"/>
    <w:rsid w:val="00B047DA"/>
    <w:rsid w:val="00B22E50"/>
    <w:rsid w:val="00B8191B"/>
    <w:rsid w:val="00BB2AAA"/>
    <w:rsid w:val="00C11CC0"/>
    <w:rsid w:val="00C20E3E"/>
    <w:rsid w:val="00C51383"/>
    <w:rsid w:val="00C734BD"/>
    <w:rsid w:val="00D31B41"/>
    <w:rsid w:val="00D70E78"/>
    <w:rsid w:val="00D824A8"/>
    <w:rsid w:val="00DE15D6"/>
    <w:rsid w:val="00DF78C7"/>
    <w:rsid w:val="00E44033"/>
    <w:rsid w:val="00E828E2"/>
    <w:rsid w:val="00E96ED5"/>
    <w:rsid w:val="00ED14DF"/>
    <w:rsid w:val="00F14C15"/>
    <w:rsid w:val="00F36953"/>
    <w:rsid w:val="00F42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71468E9"/>
  <w15:docId w15:val="{472D9336-ABFD-1D4A-87DB-C944ABE3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7F7F7F" w:themeColor="text1" w:themeTint="80"/>
        <w:lang w:val="en-US" w:eastAsia="ja-JP" w:bidi="ar-SA"/>
      </w:rPr>
    </w:rPrDefault>
    <w:pPrDefault>
      <w:pPr>
        <w:spacing w:after="18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unhideWhenUsed="1" w:qFormat="1"/>
    <w:lsdException w:name="Closing" w:semiHidden="1" w:uiPriority="5" w:unhideWhenUsed="1" w:qFormat="1"/>
    <w:lsdException w:name="Signature" w:semiHidden="1" w:uiPriority="6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0" w:unhideWhenUsed="1" w:qFormat="1"/>
    <w:lsdException w:name="Salutation" w:semiHidden="1" w:uiPriority="4" w:unhideWhenUsed="1" w:qFormat="1"/>
    <w:lsdException w:name="Date" w:semiHidden="1" w:uiPriority="2" w:unhideWhenUsed="1" w:qFormat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D2624F"/>
    <w:rPr>
      <w:lang w:val="vi-VN"/>
    </w:rPr>
  </w:style>
  <w:style w:type="paragraph" w:styleId="u1">
    <w:name w:val="heading 1"/>
    <w:basedOn w:val="Binhthng"/>
    <w:next w:val="Binhthng"/>
    <w:link w:val="u1Char"/>
    <w:uiPriority w:val="9"/>
    <w:qFormat/>
    <w:pPr>
      <w:keepNext/>
      <w:keepLines/>
      <w:pBdr>
        <w:top w:val="single" w:sz="24" w:space="5" w:color="262626" w:themeColor="text1" w:themeTint="D9"/>
        <w:bottom w:val="single" w:sz="8" w:space="5" w:color="7F7F7F" w:themeColor="text1" w:themeTint="80"/>
      </w:pBdr>
      <w:spacing w:before="240" w:after="160" w:line="240" w:lineRule="auto"/>
      <w:outlineLvl w:val="0"/>
    </w:pPr>
    <w:rPr>
      <w:rFonts w:asciiTheme="majorHAnsi" w:eastAsiaTheme="majorEastAsia" w:hAnsiTheme="majorHAnsi" w:cstheme="majorBidi"/>
      <w:b/>
      <w:caps/>
      <w:color w:val="0E0B05" w:themeColor="text2"/>
      <w:sz w:val="24"/>
      <w:szCs w:val="32"/>
    </w:rPr>
  </w:style>
  <w:style w:type="paragraph" w:styleId="u2">
    <w:name w:val="heading 2"/>
    <w:basedOn w:val="Binhthng"/>
    <w:next w:val="Binhthng"/>
    <w:link w:val="u2Char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E0B05" w:themeColor="text2"/>
      <w:sz w:val="22"/>
      <w:szCs w:val="26"/>
    </w:rPr>
  </w:style>
  <w:style w:type="paragraph" w:styleId="u3">
    <w:name w:val="heading 3"/>
    <w:basedOn w:val="Binhthng"/>
    <w:next w:val="Binhthng"/>
    <w:link w:val="u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E0B05" w:themeColor="text2"/>
      <w:szCs w:val="24"/>
    </w:rPr>
  </w:style>
  <w:style w:type="paragraph" w:styleId="u4">
    <w:name w:val="heading 4"/>
    <w:basedOn w:val="Binhthng"/>
    <w:next w:val="Binhthng"/>
    <w:link w:val="u4Char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0E0B05" w:themeColor="text2"/>
    </w:rPr>
  </w:style>
  <w:style w:type="paragraph" w:styleId="u5">
    <w:name w:val="heading 5"/>
    <w:basedOn w:val="Binhthng"/>
    <w:next w:val="Binhthng"/>
    <w:link w:val="u5Char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aps/>
      <w:color w:val="0E0B05" w:themeColor="text2"/>
      <w:sz w:val="18"/>
    </w:rPr>
  </w:style>
  <w:style w:type="paragraph" w:styleId="u6">
    <w:name w:val="heading 6"/>
    <w:basedOn w:val="Binhthng"/>
    <w:next w:val="Binhthng"/>
    <w:link w:val="u6Char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0E0B05" w:themeColor="text2"/>
      <w:sz w:val="18"/>
    </w:rPr>
  </w:style>
  <w:style w:type="paragraph" w:styleId="u7">
    <w:name w:val="heading 7"/>
    <w:basedOn w:val="Binhthng"/>
    <w:next w:val="Binhthng"/>
    <w:link w:val="u7Char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  <w:color w:val="0E0B05" w:themeColor="text2"/>
      <w:sz w:val="18"/>
    </w:rPr>
  </w:style>
  <w:style w:type="paragraph" w:styleId="u8">
    <w:name w:val="heading 8"/>
    <w:basedOn w:val="Binhthng"/>
    <w:next w:val="Binhthng"/>
    <w:link w:val="u8Char"/>
    <w:uiPriority w:val="9"/>
    <w:semiHidden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0E0B05" w:themeColor="text2"/>
      <w:sz w:val="18"/>
      <w:szCs w:val="21"/>
    </w:rPr>
  </w:style>
  <w:style w:type="paragraph" w:styleId="u9">
    <w:name w:val="heading 9"/>
    <w:basedOn w:val="Binhthng"/>
    <w:next w:val="Binhthng"/>
    <w:link w:val="u9Char"/>
    <w:uiPriority w:val="9"/>
    <w:semiHidden/>
    <w:unhideWhenUsed/>
    <w:qFormat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Cs/>
      <w:color w:val="0E0B05" w:themeColor="text2"/>
      <w:sz w:val="16"/>
      <w:szCs w:val="21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styleId="TiuSach">
    <w:name w:val="Book Title"/>
    <w:basedOn w:val="Phngmcinhcuaoanvn"/>
    <w:uiPriority w:val="33"/>
    <w:semiHidden/>
    <w:unhideWhenUsed/>
    <w:qFormat/>
    <w:rPr>
      <w:b w:val="0"/>
      <w:bCs/>
      <w:i w:val="0"/>
      <w:iCs/>
      <w:caps/>
      <w:smallCaps w:val="0"/>
      <w:color w:val="7F7F7F" w:themeColor="text1" w:themeTint="80"/>
      <w:spacing w:val="0"/>
      <w:u w:val="single"/>
      <w:bdr w:val="nil"/>
    </w:rPr>
  </w:style>
  <w:style w:type="paragraph" w:customStyle="1" w:styleId="ach">
    <w:name w:val="Địa chỉ"/>
    <w:basedOn w:val="Binhthng"/>
    <w:uiPriority w:val="3"/>
    <w:qFormat/>
    <w:pPr>
      <w:spacing w:after="280" w:line="264" w:lineRule="auto"/>
      <w:contextualSpacing/>
    </w:pPr>
    <w:rPr>
      <w:rFonts w:eastAsiaTheme="minorEastAsia"/>
      <w:szCs w:val="18"/>
    </w:rPr>
  </w:style>
  <w:style w:type="paragraph" w:styleId="ong">
    <w:name w:val="Closing"/>
    <w:basedOn w:val="Binhthng"/>
    <w:next w:val="Chky"/>
    <w:link w:val="ongChar"/>
    <w:uiPriority w:val="5"/>
    <w:qFormat/>
    <w:pPr>
      <w:spacing w:before="720" w:after="0" w:line="240" w:lineRule="auto"/>
    </w:pPr>
    <w:rPr>
      <w:rFonts w:eastAsiaTheme="minorEastAsia"/>
      <w:bCs/>
      <w:szCs w:val="18"/>
    </w:rPr>
  </w:style>
  <w:style w:type="character" w:customStyle="1" w:styleId="ongChar">
    <w:name w:val="Đóng Char"/>
    <w:basedOn w:val="Phngmcinhcuaoanvn"/>
    <w:link w:val="ong"/>
    <w:uiPriority w:val="5"/>
    <w:rPr>
      <w:rFonts w:eastAsiaTheme="minorEastAsia"/>
      <w:bCs/>
      <w:szCs w:val="18"/>
    </w:rPr>
  </w:style>
  <w:style w:type="paragraph" w:styleId="Chky">
    <w:name w:val="Signature"/>
    <w:basedOn w:val="Binhthng"/>
    <w:next w:val="Binhthng"/>
    <w:link w:val="ChkyChar"/>
    <w:uiPriority w:val="6"/>
    <w:qFormat/>
    <w:pPr>
      <w:spacing w:before="1080" w:after="280" w:line="240" w:lineRule="auto"/>
      <w:contextualSpacing/>
    </w:pPr>
    <w:rPr>
      <w:rFonts w:asciiTheme="majorHAnsi" w:eastAsiaTheme="minorEastAsia" w:hAnsiTheme="majorHAnsi"/>
      <w:bCs/>
      <w:color w:val="0E0B05" w:themeColor="text2"/>
      <w:sz w:val="24"/>
      <w:szCs w:val="18"/>
    </w:rPr>
  </w:style>
  <w:style w:type="character" w:customStyle="1" w:styleId="ChkyChar">
    <w:name w:val="Chữ ký Char"/>
    <w:basedOn w:val="Phngmcinhcuaoanvn"/>
    <w:link w:val="Chky"/>
    <w:uiPriority w:val="6"/>
    <w:rPr>
      <w:rFonts w:asciiTheme="majorHAnsi" w:eastAsiaTheme="minorEastAsia" w:hAnsiTheme="majorHAnsi"/>
      <w:bCs/>
      <w:color w:val="0E0B05" w:themeColor="text2"/>
      <w:sz w:val="24"/>
      <w:szCs w:val="18"/>
    </w:rPr>
  </w:style>
  <w:style w:type="paragraph" w:styleId="Ngaythang">
    <w:name w:val="Date"/>
    <w:basedOn w:val="Binhthng"/>
    <w:next w:val="ach"/>
    <w:link w:val="NgaythangChar"/>
    <w:uiPriority w:val="2"/>
    <w:qFormat/>
    <w:pPr>
      <w:spacing w:before="720" w:after="280" w:line="240" w:lineRule="auto"/>
      <w:contextualSpacing/>
    </w:pPr>
    <w:rPr>
      <w:rFonts w:asciiTheme="majorHAnsi" w:eastAsiaTheme="minorEastAsia" w:hAnsiTheme="majorHAnsi"/>
      <w:bCs/>
      <w:color w:val="0E0B05" w:themeColor="text2"/>
      <w:sz w:val="24"/>
      <w:szCs w:val="18"/>
    </w:rPr>
  </w:style>
  <w:style w:type="character" w:customStyle="1" w:styleId="NgaythangChar">
    <w:name w:val="Ngày tháng Char"/>
    <w:basedOn w:val="Phngmcinhcuaoanvn"/>
    <w:link w:val="Ngaythang"/>
    <w:uiPriority w:val="2"/>
    <w:rPr>
      <w:rFonts w:asciiTheme="majorHAnsi" w:eastAsiaTheme="minorEastAsia" w:hAnsiTheme="majorHAnsi"/>
      <w:bCs/>
      <w:color w:val="0E0B05" w:themeColor="text2"/>
      <w:sz w:val="24"/>
      <w:szCs w:val="18"/>
    </w:rPr>
  </w:style>
  <w:style w:type="paragraph" w:styleId="Chntrang">
    <w:name w:val="footer"/>
    <w:basedOn w:val="Binhthng"/>
    <w:link w:val="ChntrangChar"/>
    <w:uiPriority w:val="99"/>
    <w:unhideWhenUsed/>
    <w:qFormat/>
    <w:pPr>
      <w:spacing w:before="240" w:after="0" w:line="240" w:lineRule="auto"/>
    </w:pPr>
    <w:rPr>
      <w:color w:val="0E0B05" w:themeColor="text2"/>
      <w:sz w:val="24"/>
    </w:rPr>
  </w:style>
  <w:style w:type="character" w:customStyle="1" w:styleId="ChntrangChar">
    <w:name w:val="Chân trang Char"/>
    <w:basedOn w:val="Phngmcinhcuaoanvn"/>
    <w:link w:val="Chntrang"/>
    <w:uiPriority w:val="99"/>
    <w:rPr>
      <w:color w:val="0E0B05" w:themeColor="text2"/>
      <w:sz w:val="24"/>
    </w:rPr>
  </w:style>
  <w:style w:type="paragraph" w:styleId="Lichao">
    <w:name w:val="Salutation"/>
    <w:basedOn w:val="Binhthng"/>
    <w:next w:val="Binhthng"/>
    <w:link w:val="LichaoChar"/>
    <w:uiPriority w:val="4"/>
    <w:qFormat/>
    <w:pPr>
      <w:spacing w:before="800" w:line="240" w:lineRule="auto"/>
    </w:pPr>
    <w:rPr>
      <w:rFonts w:asciiTheme="majorHAnsi" w:eastAsiaTheme="minorEastAsia" w:hAnsiTheme="majorHAnsi"/>
      <w:bCs/>
      <w:color w:val="0E0B05" w:themeColor="text2"/>
      <w:sz w:val="24"/>
      <w:szCs w:val="18"/>
    </w:rPr>
  </w:style>
  <w:style w:type="character" w:customStyle="1" w:styleId="LichaoChar">
    <w:name w:val="Lời chào Char"/>
    <w:basedOn w:val="Phngmcinhcuaoanvn"/>
    <w:link w:val="Lichao"/>
    <w:uiPriority w:val="4"/>
    <w:rPr>
      <w:rFonts w:asciiTheme="majorHAnsi" w:eastAsiaTheme="minorEastAsia" w:hAnsiTheme="majorHAnsi"/>
      <w:bCs/>
      <w:color w:val="0E0B05" w:themeColor="text2"/>
      <w:sz w:val="24"/>
      <w:szCs w:val="18"/>
    </w:rPr>
  </w:style>
  <w:style w:type="paragraph" w:customStyle="1" w:styleId="Tn">
    <w:name w:val="Tên"/>
    <w:basedOn w:val="Binhthng"/>
    <w:uiPriority w:val="1"/>
    <w:qFormat/>
    <w:pPr>
      <w:spacing w:before="120" w:after="120" w:line="192" w:lineRule="auto"/>
    </w:pPr>
    <w:rPr>
      <w:rFonts w:asciiTheme="majorHAnsi" w:hAnsiTheme="majorHAnsi"/>
      <w:b/>
      <w:caps/>
      <w:color w:val="0E0B05" w:themeColor="text2"/>
      <w:sz w:val="70"/>
    </w:rPr>
  </w:style>
  <w:style w:type="paragraph" w:customStyle="1" w:styleId="ThngtinLinh">
    <w:name w:val="Thông tin Liên hệ"/>
    <w:basedOn w:val="Binhthng"/>
    <w:uiPriority w:val="2"/>
    <w:qFormat/>
    <w:pPr>
      <w:contextualSpacing/>
    </w:pPr>
    <w:rPr>
      <w:rFonts w:asciiTheme="majorHAnsi" w:hAnsiTheme="majorHAnsi"/>
      <w:sz w:val="24"/>
    </w:rPr>
  </w:style>
  <w:style w:type="paragraph" w:styleId="Chuthich">
    <w:name w:val="caption"/>
    <w:basedOn w:val="Binhthng"/>
    <w:next w:val="Binhthng"/>
    <w:uiPriority w:val="35"/>
    <w:semiHidden/>
    <w:unhideWhenUsed/>
    <w:qFormat/>
    <w:pPr>
      <w:spacing w:before="40" w:after="160" w:line="240" w:lineRule="auto"/>
    </w:pPr>
    <w:rPr>
      <w:iCs/>
      <w:color w:val="262626" w:themeColor="text1" w:themeTint="D9"/>
      <w:sz w:val="18"/>
      <w:szCs w:val="18"/>
    </w:rPr>
  </w:style>
  <w:style w:type="character" w:styleId="Nhnmanh">
    <w:name w:val="Emphasis"/>
    <w:basedOn w:val="Phngmcinhcuaoanvn"/>
    <w:uiPriority w:val="20"/>
    <w:semiHidden/>
    <w:unhideWhenUsed/>
    <w:qFormat/>
    <w:rPr>
      <w:i w:val="0"/>
      <w:iCs/>
      <w:color w:val="E3AB48" w:themeColor="accent1"/>
    </w:rPr>
  </w:style>
  <w:style w:type="character" w:customStyle="1" w:styleId="u1Char">
    <w:name w:val="Đầu đề 1 Char"/>
    <w:basedOn w:val="Phngmcinhcuaoanvn"/>
    <w:link w:val="u1"/>
    <w:uiPriority w:val="9"/>
    <w:rPr>
      <w:rFonts w:asciiTheme="majorHAnsi" w:eastAsiaTheme="majorEastAsia" w:hAnsiTheme="majorHAnsi" w:cstheme="majorBidi"/>
      <w:b/>
      <w:caps/>
      <w:color w:val="0E0B05" w:themeColor="text2"/>
      <w:sz w:val="24"/>
      <w:szCs w:val="32"/>
    </w:rPr>
  </w:style>
  <w:style w:type="character" w:styleId="NhnmnhThm">
    <w:name w:val="Intense Emphasis"/>
    <w:basedOn w:val="Phngmcinhcuaoanvn"/>
    <w:uiPriority w:val="21"/>
    <w:semiHidden/>
    <w:unhideWhenUsed/>
    <w:qFormat/>
    <w:rPr>
      <w:b/>
      <w:i w:val="0"/>
      <w:iCs/>
      <w:color w:val="E3AB48" w:themeColor="accent1"/>
    </w:rPr>
  </w:style>
  <w:style w:type="paragraph" w:styleId="Nhaykepm">
    <w:name w:val="Intense Quote"/>
    <w:basedOn w:val="Binhthng"/>
    <w:next w:val="Binhthng"/>
    <w:link w:val="NhaykepmChar"/>
    <w:uiPriority w:val="30"/>
    <w:semiHidden/>
    <w:unhideWhenUsed/>
    <w:qFormat/>
    <w:pPr>
      <w:spacing w:before="360" w:after="360"/>
    </w:pPr>
    <w:rPr>
      <w:b/>
      <w:iCs/>
      <w:color w:val="262626" w:themeColor="text1" w:themeTint="D9"/>
      <w:sz w:val="26"/>
    </w:rPr>
  </w:style>
  <w:style w:type="character" w:customStyle="1" w:styleId="NhaykepmChar">
    <w:name w:val="Nháy kép Đậm Char"/>
    <w:basedOn w:val="Phngmcinhcuaoanvn"/>
    <w:link w:val="Nhaykepm"/>
    <w:uiPriority w:val="30"/>
    <w:semiHidden/>
    <w:rPr>
      <w:b/>
      <w:iCs/>
      <w:color w:val="262626" w:themeColor="text1" w:themeTint="D9"/>
      <w:sz w:val="26"/>
      <w:szCs w:val="20"/>
    </w:rPr>
  </w:style>
  <w:style w:type="character" w:styleId="ThamchiuNhnmnh">
    <w:name w:val="Intense Reference"/>
    <w:basedOn w:val="Phngmcinhcuaoanvn"/>
    <w:uiPriority w:val="32"/>
    <w:semiHidden/>
    <w:unhideWhenUsed/>
    <w:qFormat/>
    <w:rPr>
      <w:b w:val="0"/>
      <w:bCs/>
      <w:caps/>
      <w:smallCaps w:val="0"/>
      <w:color w:val="262626" w:themeColor="text1" w:themeTint="D9"/>
      <w:spacing w:val="0"/>
    </w:rPr>
  </w:style>
  <w:style w:type="paragraph" w:styleId="oancuaDanhsach">
    <w:name w:val="List Paragraph"/>
    <w:basedOn w:val="Binhthng"/>
    <w:uiPriority w:val="34"/>
    <w:semiHidden/>
    <w:unhideWhenUsed/>
    <w:qFormat/>
    <w:pPr>
      <w:ind w:left="216"/>
      <w:contextualSpacing/>
    </w:pPr>
  </w:style>
  <w:style w:type="paragraph" w:styleId="Tiu">
    <w:name w:val="Title"/>
    <w:basedOn w:val="Binhthng"/>
    <w:link w:val="TiuChar"/>
    <w:uiPriority w:val="9"/>
    <w:semiHidden/>
    <w:unhideWhenUsed/>
    <w:qFormat/>
    <w:pPr>
      <w:spacing w:line="192" w:lineRule="auto"/>
    </w:pPr>
    <w:rPr>
      <w:rFonts w:asciiTheme="majorHAnsi" w:eastAsiaTheme="majorEastAsia" w:hAnsiTheme="majorHAnsi" w:cstheme="majorBidi"/>
      <w:b/>
      <w:caps/>
      <w:color w:val="262626" w:themeColor="text1" w:themeTint="D9"/>
      <w:kern w:val="28"/>
      <w:sz w:val="70"/>
      <w:szCs w:val="56"/>
    </w:rPr>
  </w:style>
  <w:style w:type="character" w:styleId="VnbanChdanhsn">
    <w:name w:val="Placeholder Text"/>
    <w:basedOn w:val="Phngmcinhcuaoanvn"/>
    <w:uiPriority w:val="99"/>
    <w:semiHidden/>
    <w:rPr>
      <w:color w:val="808080"/>
    </w:rPr>
  </w:style>
  <w:style w:type="paragraph" w:styleId="Litrichdn">
    <w:name w:val="Quote"/>
    <w:basedOn w:val="Binhthng"/>
    <w:next w:val="Binhthng"/>
    <w:link w:val="LitrichdnChar"/>
    <w:uiPriority w:val="29"/>
    <w:semiHidden/>
    <w:unhideWhenUsed/>
    <w:qFormat/>
    <w:pPr>
      <w:spacing w:before="360" w:after="360"/>
    </w:pPr>
    <w:rPr>
      <w:iCs/>
      <w:sz w:val="26"/>
    </w:rPr>
  </w:style>
  <w:style w:type="character" w:customStyle="1" w:styleId="LitrichdnChar">
    <w:name w:val="Lời trích dẫn Char"/>
    <w:basedOn w:val="Phngmcinhcuaoanvn"/>
    <w:link w:val="Litrichdn"/>
    <w:uiPriority w:val="29"/>
    <w:semiHidden/>
    <w:rPr>
      <w:iCs/>
      <w:color w:val="7F7F7F" w:themeColor="text1" w:themeTint="80"/>
      <w:sz w:val="26"/>
      <w:szCs w:val="20"/>
    </w:rPr>
  </w:style>
  <w:style w:type="character" w:styleId="Manh">
    <w:name w:val="Strong"/>
    <w:basedOn w:val="Phngmcinhcuaoanvn"/>
    <w:uiPriority w:val="22"/>
    <w:semiHidden/>
    <w:unhideWhenUsed/>
    <w:qFormat/>
    <w:rPr>
      <w:b/>
      <w:bCs/>
      <w:color w:val="262626" w:themeColor="text1" w:themeTint="D9"/>
    </w:rPr>
  </w:style>
  <w:style w:type="character" w:customStyle="1" w:styleId="TiuChar">
    <w:name w:val="Tiêu đề Char"/>
    <w:basedOn w:val="Phngmcinhcuaoanvn"/>
    <w:link w:val="Tiu"/>
    <w:uiPriority w:val="9"/>
    <w:semiHidden/>
    <w:rPr>
      <w:rFonts w:asciiTheme="majorHAnsi" w:eastAsiaTheme="majorEastAsia" w:hAnsiTheme="majorHAnsi" w:cstheme="majorBidi"/>
      <w:b/>
      <w:caps/>
      <w:color w:val="262626" w:themeColor="text1" w:themeTint="D9"/>
      <w:kern w:val="28"/>
      <w:sz w:val="70"/>
      <w:szCs w:val="56"/>
    </w:rPr>
  </w:style>
  <w:style w:type="paragraph" w:styleId="Tiuphu">
    <w:name w:val="Subtitle"/>
    <w:basedOn w:val="Binhthng"/>
    <w:next w:val="Binhthng"/>
    <w:link w:val="TiuphuChar"/>
    <w:uiPriority w:val="10"/>
    <w:semiHidden/>
    <w:unhideWhenUsed/>
    <w:qFormat/>
    <w:pPr>
      <w:numPr>
        <w:ilvl w:val="1"/>
      </w:numPr>
      <w:spacing w:after="540" w:line="288" w:lineRule="auto"/>
      <w:ind w:right="2880"/>
      <w:contextualSpacing/>
    </w:pPr>
    <w:rPr>
      <w:rFonts w:eastAsiaTheme="minorEastAsia"/>
      <w:spacing w:val="15"/>
      <w:sz w:val="24"/>
      <w:szCs w:val="22"/>
    </w:rPr>
  </w:style>
  <w:style w:type="character" w:styleId="NhnmanhTinht">
    <w:name w:val="Subtle Emphasis"/>
    <w:basedOn w:val="Phngmcinhcuaoanvn"/>
    <w:uiPriority w:val="19"/>
    <w:semiHidden/>
    <w:unhideWhenUsed/>
    <w:qFormat/>
    <w:rPr>
      <w:i w:val="0"/>
      <w:iCs/>
      <w:color w:val="262626" w:themeColor="text1" w:themeTint="D9"/>
    </w:rPr>
  </w:style>
  <w:style w:type="character" w:styleId="ThamchiuTinht">
    <w:name w:val="Subtle Reference"/>
    <w:basedOn w:val="Phngmcinhcuaoanvn"/>
    <w:uiPriority w:val="31"/>
    <w:semiHidden/>
    <w:unhideWhenUsed/>
    <w:qFormat/>
    <w:rPr>
      <w:caps/>
      <w:smallCaps w:val="0"/>
      <w:color w:val="7F7F7F" w:themeColor="text1" w:themeTint="80"/>
    </w:rPr>
  </w:style>
  <w:style w:type="character" w:customStyle="1" w:styleId="TiuphuChar">
    <w:name w:val="Tiêu đề phụ Char"/>
    <w:basedOn w:val="Phngmcinhcuaoanvn"/>
    <w:link w:val="Tiuphu"/>
    <w:uiPriority w:val="10"/>
    <w:semiHidden/>
    <w:rPr>
      <w:rFonts w:eastAsiaTheme="minorEastAsia"/>
      <w:color w:val="7F7F7F" w:themeColor="text1" w:themeTint="80"/>
      <w:spacing w:val="15"/>
      <w:sz w:val="24"/>
    </w:rPr>
  </w:style>
  <w:style w:type="character" w:customStyle="1" w:styleId="u2Char">
    <w:name w:val="Đầu đề 2 Char"/>
    <w:basedOn w:val="Phngmcinhcuaoanvn"/>
    <w:link w:val="u2"/>
    <w:uiPriority w:val="9"/>
    <w:semiHidden/>
    <w:rPr>
      <w:rFonts w:asciiTheme="majorHAnsi" w:eastAsiaTheme="majorEastAsia" w:hAnsiTheme="majorHAnsi" w:cstheme="majorBidi"/>
      <w:color w:val="0E0B05" w:themeColor="text2"/>
      <w:sz w:val="22"/>
      <w:szCs w:val="26"/>
    </w:rPr>
  </w:style>
  <w:style w:type="paragraph" w:styleId="uDanhmucCnc">
    <w:name w:val="toa heading"/>
    <w:basedOn w:val="Binhthng"/>
    <w:next w:val="Binhthng"/>
    <w:uiPriority w:val="99"/>
    <w:semiHidden/>
    <w:unhideWhenUsed/>
    <w:pPr>
      <w:pBdr>
        <w:top w:val="single" w:sz="24" w:space="5" w:color="auto"/>
        <w:bottom w:val="single" w:sz="4" w:space="5" w:color="auto"/>
      </w:pBd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uMucluc">
    <w:name w:val="TOC Heading"/>
    <w:basedOn w:val="u1"/>
    <w:next w:val="Binhthng"/>
    <w:uiPriority w:val="39"/>
    <w:semiHidden/>
    <w:unhideWhenUsed/>
    <w:qFormat/>
    <w:pPr>
      <w:outlineLvl w:val="9"/>
    </w:pPr>
  </w:style>
  <w:style w:type="character" w:customStyle="1" w:styleId="u3Char">
    <w:name w:val="Đầu đề 3 Char"/>
    <w:basedOn w:val="Phngmcinhcuaoanvn"/>
    <w:link w:val="u3"/>
    <w:uiPriority w:val="9"/>
    <w:semiHidden/>
    <w:rPr>
      <w:rFonts w:asciiTheme="majorHAnsi" w:eastAsiaTheme="majorEastAsia" w:hAnsiTheme="majorHAnsi" w:cstheme="majorBidi"/>
      <w:color w:val="0E0B05" w:themeColor="text2"/>
      <w:szCs w:val="24"/>
    </w:rPr>
  </w:style>
  <w:style w:type="character" w:customStyle="1" w:styleId="u4Char">
    <w:name w:val="Đầu đề 4 Char"/>
    <w:basedOn w:val="Phngmcinhcuaoanvn"/>
    <w:link w:val="u4"/>
    <w:uiPriority w:val="9"/>
    <w:semiHidden/>
    <w:rPr>
      <w:rFonts w:asciiTheme="majorHAnsi" w:eastAsiaTheme="majorEastAsia" w:hAnsiTheme="majorHAnsi" w:cstheme="majorBidi"/>
      <w:iCs/>
      <w:color w:val="0E0B05" w:themeColor="text2"/>
    </w:rPr>
  </w:style>
  <w:style w:type="character" w:customStyle="1" w:styleId="u5Char">
    <w:name w:val="Đầu đề 5 Char"/>
    <w:basedOn w:val="Phngmcinhcuaoanvn"/>
    <w:link w:val="u5"/>
    <w:uiPriority w:val="9"/>
    <w:semiHidden/>
    <w:rPr>
      <w:rFonts w:asciiTheme="majorHAnsi" w:eastAsiaTheme="majorEastAsia" w:hAnsiTheme="majorHAnsi" w:cstheme="majorBidi"/>
      <w:b/>
      <w:caps/>
      <w:color w:val="0E0B05" w:themeColor="text2"/>
      <w:sz w:val="18"/>
    </w:rPr>
  </w:style>
  <w:style w:type="character" w:customStyle="1" w:styleId="u6Char">
    <w:name w:val="Đầu đề 6 Char"/>
    <w:basedOn w:val="Phngmcinhcuaoanvn"/>
    <w:link w:val="u6"/>
    <w:uiPriority w:val="9"/>
    <w:semiHidden/>
    <w:rPr>
      <w:rFonts w:asciiTheme="majorHAnsi" w:eastAsiaTheme="majorEastAsia" w:hAnsiTheme="majorHAnsi" w:cstheme="majorBidi"/>
      <w:b/>
      <w:color w:val="0E0B05" w:themeColor="text2"/>
      <w:sz w:val="18"/>
    </w:rPr>
  </w:style>
  <w:style w:type="character" w:customStyle="1" w:styleId="u7Char">
    <w:name w:val="Đầu đề 7 Char"/>
    <w:basedOn w:val="Phngmcinhcuaoanvn"/>
    <w:link w:val="u7"/>
    <w:uiPriority w:val="9"/>
    <w:semiHidden/>
    <w:rPr>
      <w:rFonts w:asciiTheme="majorHAnsi" w:eastAsiaTheme="majorEastAsia" w:hAnsiTheme="majorHAnsi" w:cstheme="majorBidi"/>
      <w:iCs/>
      <w:color w:val="0E0B05" w:themeColor="text2"/>
      <w:sz w:val="18"/>
    </w:rPr>
  </w:style>
  <w:style w:type="character" w:customStyle="1" w:styleId="u8Char">
    <w:name w:val="Đầu đề 8 Char"/>
    <w:basedOn w:val="Phngmcinhcuaoanvn"/>
    <w:link w:val="u8"/>
    <w:uiPriority w:val="9"/>
    <w:semiHidden/>
    <w:rPr>
      <w:rFonts w:asciiTheme="majorHAnsi" w:eastAsiaTheme="majorEastAsia" w:hAnsiTheme="majorHAnsi" w:cstheme="majorBidi"/>
      <w:color w:val="0E0B05" w:themeColor="text2"/>
      <w:sz w:val="18"/>
      <w:szCs w:val="21"/>
    </w:rPr>
  </w:style>
  <w:style w:type="character" w:customStyle="1" w:styleId="u9Char">
    <w:name w:val="Đầu đề 9 Char"/>
    <w:basedOn w:val="Phngmcinhcuaoanvn"/>
    <w:link w:val="u9"/>
    <w:uiPriority w:val="9"/>
    <w:semiHidden/>
    <w:rPr>
      <w:rFonts w:asciiTheme="majorHAnsi" w:eastAsiaTheme="majorEastAsia" w:hAnsiTheme="majorHAnsi" w:cstheme="majorBidi"/>
      <w:b/>
      <w:iCs/>
      <w:color w:val="0E0B05" w:themeColor="text2"/>
      <w:sz w:val="16"/>
      <w:szCs w:val="21"/>
    </w:rPr>
  </w:style>
  <w:style w:type="paragraph" w:styleId="utrang">
    <w:name w:val="header"/>
    <w:basedOn w:val="Binhthng"/>
    <w:link w:val="utrang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utrangChar">
    <w:name w:val="Đầu trang Char"/>
    <w:basedOn w:val="Phngmcinhcuaoanvn"/>
    <w:link w:val="utrang"/>
    <w:uiPriority w:val="99"/>
  </w:style>
  <w:style w:type="paragraph" w:styleId="Duudong">
    <w:name w:val="List Bullet"/>
    <w:basedOn w:val="Binhthng"/>
    <w:uiPriority w:val="9"/>
    <w:semiHidden/>
    <w:unhideWhenUsed/>
    <w:qFormat/>
    <w:pPr>
      <w:numPr>
        <w:numId w:val="1"/>
      </w:numPr>
      <w:spacing w:after="120"/>
      <w:ind w:left="216" w:hanging="216"/>
      <w:contextualSpacing/>
    </w:pPr>
  </w:style>
  <w:style w:type="paragraph" w:styleId="Sudong">
    <w:name w:val="List Number"/>
    <w:basedOn w:val="Binhthng"/>
    <w:uiPriority w:val="99"/>
    <w:semiHidden/>
    <w:unhideWhenUsed/>
    <w:pPr>
      <w:numPr>
        <w:numId w:val="8"/>
      </w:numPr>
      <w:spacing w:after="120"/>
      <w:ind w:left="216" w:hanging="216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image" Target="media/image1.jpeg" /><Relationship Id="rId12" Type="http://schemas.openxmlformats.org/officeDocument/2006/relationships/header" Target="header2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footer" Target="footer1.xml" /><Relationship Id="rId5" Type="http://schemas.openxmlformats.org/officeDocument/2006/relationships/footnotes" Target="footnotes.xml" /><Relationship Id="rId10" Type="http://schemas.openxmlformats.org/officeDocument/2006/relationships/header" Target="header1.xml" /><Relationship Id="rId4" Type="http://schemas.openxmlformats.org/officeDocument/2006/relationships/webSettings" Target="webSettings.xml" /><Relationship Id="rId9" Type="http://schemas.openxmlformats.org/officeDocument/2006/relationships/image" Target="media/image3.jpeg" /><Relationship Id="rId14" Type="http://schemas.openxmlformats.org/officeDocument/2006/relationships/theme" Target="theme/theme1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%7b414C45F3-E0B0-F84C-9FD2-1EFD2627705B%7dtf50002006.dotx" TargetMode="External" /></Relationships>
</file>

<file path=word/theme/theme1.xml><?xml version="1.0" encoding="utf-8"?>
<a:theme xmlns:a="http://schemas.openxmlformats.org/drawingml/2006/main" name="Resume linear">
  <a:themeElements>
    <a:clrScheme name="Resume">
      <a:dk1>
        <a:sysClr val="windowText" lastClr="000000"/>
      </a:dk1>
      <a:lt1>
        <a:sysClr val="window" lastClr="FFFFFF"/>
      </a:lt1>
      <a:dk2>
        <a:srgbClr val="0E0B05"/>
      </a:dk2>
      <a:lt2>
        <a:srgbClr val="F7F6F5"/>
      </a:lt2>
      <a:accent1>
        <a:srgbClr val="E3AB48"/>
      </a:accent1>
      <a:accent2>
        <a:srgbClr val="E36A48"/>
      </a:accent2>
      <a:accent3>
        <a:srgbClr val="969691"/>
      </a:accent3>
      <a:accent4>
        <a:srgbClr val="53C3C7"/>
      </a:accent4>
      <a:accent5>
        <a:srgbClr val="4FA274"/>
      </a:accent5>
      <a:accent6>
        <a:srgbClr val="846B8E"/>
      </a:accent6>
      <a:hlink>
        <a:srgbClr val="53C3C7"/>
      </a:hlink>
      <a:folHlink>
        <a:srgbClr val="846B8E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%7b414C45F3-E0B0-F84C-9FD2-1EFD2627705B%7dtf50002006.dotx</Template>
  <TotalTime>0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 Y</dc:creator>
  <cp:keywords/>
  <dc:description/>
  <cp:lastModifiedBy>F Y</cp:lastModifiedBy>
  <cp:revision>2</cp:revision>
  <dcterms:created xsi:type="dcterms:W3CDTF">2026-10-01T14:29:00Z</dcterms:created>
  <dcterms:modified xsi:type="dcterms:W3CDTF">2026-10-01T14:29:00Z</dcterms:modified>
</cp:coreProperties>
</file>